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Style w:val="cat-UserDefinedgrp-37rplc-0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Style w:val="cat-UserDefinedgrp-38rplc-4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Style w:val="cat-UserDefinedgrp-48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39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  <w:r>
        <w:rPr>
          <w:rStyle w:val="cat-UserDefinedgrp-44rplc-1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43rplc-1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40rplc-2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45rplc-2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 уплатил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750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41rplc-2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</w:t>
      </w:r>
      <w:r>
        <w:rPr>
          <w:rFonts w:ascii="Times New Roman" w:eastAsia="Times New Roman" w:hAnsi="Times New Roman" w:cs="Times New Roman"/>
          <w:sz w:val="27"/>
          <w:szCs w:val="27"/>
        </w:rPr>
        <w:t>12.9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Кодекса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Style w:val="cat-UserDefinedgrp-44rplc-2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5rplc-3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/повестка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электронно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6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29.6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КоАП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</w:t>
      </w:r>
      <w:r>
        <w:rPr>
          <w:rFonts w:ascii="Times New Roman" w:eastAsia="Times New Roman" w:hAnsi="Times New Roman" w:cs="Times New Roman"/>
          <w:sz w:val="27"/>
          <w:szCs w:val="27"/>
        </w:rPr>
        <w:t>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приказом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ФГУП "Почта России" от </w:t>
      </w:r>
      <w:r>
        <w:rPr>
          <w:rStyle w:val="cat-UserDefinedgrp-47rplc-3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4rplc-4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43rplc-4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45rplc-4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8rplc-4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5rplc-4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Style w:val="cat-UserDefinedgrp-48rplc-4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5rplc-4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41rplc-5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 2 ст.12.9 Кодекса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750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Style w:val="cat-UserDefinedgrp-48rplc-5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5rplc-5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Style w:val="cat-UserDefinedgrp-49rplc-5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1 500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одна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eastAsia="Times New Roman" w:hAnsi="Times New Roman" w:cs="Times New Roman"/>
          <w:sz w:val="27"/>
          <w:szCs w:val="27"/>
        </w:rPr>
        <w:t>а пятьсот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8rplc-6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5rplc-6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</w:t>
      </w:r>
      <w:r>
        <w:rPr>
          <w:rStyle w:val="cat-UserDefinedgrp-50rplc-6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0">
    <w:name w:val="cat-UserDefined grp-37 rplc-0"/>
    <w:basedOn w:val="DefaultParagraphFont"/>
  </w:style>
  <w:style w:type="character" w:customStyle="1" w:styleId="cat-UserDefinedgrp-38rplc-4">
    <w:name w:val="cat-UserDefined grp-38 rplc-4"/>
    <w:basedOn w:val="DefaultParagraphFont"/>
  </w:style>
  <w:style w:type="character" w:customStyle="1" w:styleId="cat-UserDefinedgrp-48rplc-10">
    <w:name w:val="cat-UserDefined grp-48 rplc-10"/>
    <w:basedOn w:val="DefaultParagraphFont"/>
  </w:style>
  <w:style w:type="character" w:customStyle="1" w:styleId="cat-UserDefinedgrp-39rplc-12">
    <w:name w:val="cat-UserDefined grp-39 rplc-12"/>
    <w:basedOn w:val="DefaultParagraphFont"/>
  </w:style>
  <w:style w:type="character" w:customStyle="1" w:styleId="cat-UserDefinedgrp-44rplc-17">
    <w:name w:val="cat-UserDefined grp-44 rplc-17"/>
    <w:basedOn w:val="DefaultParagraphFont"/>
  </w:style>
  <w:style w:type="character" w:customStyle="1" w:styleId="cat-UserDefinedgrp-43rplc-18">
    <w:name w:val="cat-UserDefined grp-43 rplc-18"/>
    <w:basedOn w:val="DefaultParagraphFont"/>
  </w:style>
  <w:style w:type="character" w:customStyle="1" w:styleId="cat-UserDefinedgrp-40rplc-20">
    <w:name w:val="cat-UserDefined grp-40 rplc-20"/>
    <w:basedOn w:val="DefaultParagraphFont"/>
  </w:style>
  <w:style w:type="character" w:customStyle="1" w:styleId="cat-UserDefinedgrp-45rplc-21">
    <w:name w:val="cat-UserDefined grp-45 rplc-21"/>
    <w:basedOn w:val="DefaultParagraphFont"/>
  </w:style>
  <w:style w:type="character" w:customStyle="1" w:styleId="cat-UserDefinedgrp-41rplc-27">
    <w:name w:val="cat-UserDefined grp-41 rplc-27"/>
    <w:basedOn w:val="DefaultParagraphFont"/>
  </w:style>
  <w:style w:type="character" w:customStyle="1" w:styleId="cat-UserDefinedgrp-44rplc-29">
    <w:name w:val="cat-UserDefined grp-44 rplc-29"/>
    <w:basedOn w:val="DefaultParagraphFont"/>
  </w:style>
  <w:style w:type="character" w:customStyle="1" w:styleId="cat-UserDefinedgrp-45rplc-33">
    <w:name w:val="cat-UserDefined grp-45 rplc-33"/>
    <w:basedOn w:val="DefaultParagraphFont"/>
  </w:style>
  <w:style w:type="character" w:customStyle="1" w:styleId="cat-UserDefinedgrp-46rplc-34">
    <w:name w:val="cat-UserDefined grp-46 rplc-34"/>
    <w:basedOn w:val="DefaultParagraphFont"/>
  </w:style>
  <w:style w:type="character" w:customStyle="1" w:styleId="cat-UserDefinedgrp-47rplc-39">
    <w:name w:val="cat-UserDefined grp-47 rplc-39"/>
    <w:basedOn w:val="DefaultParagraphFont"/>
  </w:style>
  <w:style w:type="character" w:customStyle="1" w:styleId="cat-UserDefinedgrp-44rplc-40">
    <w:name w:val="cat-UserDefined grp-44 rplc-40"/>
    <w:basedOn w:val="DefaultParagraphFont"/>
  </w:style>
  <w:style w:type="character" w:customStyle="1" w:styleId="cat-UserDefinedgrp-43rplc-41">
    <w:name w:val="cat-UserDefined grp-43 rplc-41"/>
    <w:basedOn w:val="DefaultParagraphFont"/>
  </w:style>
  <w:style w:type="character" w:customStyle="1" w:styleId="cat-UserDefinedgrp-45rplc-43">
    <w:name w:val="cat-UserDefined grp-45 rplc-43"/>
    <w:basedOn w:val="DefaultParagraphFont"/>
  </w:style>
  <w:style w:type="character" w:customStyle="1" w:styleId="cat-UserDefinedgrp-48rplc-44">
    <w:name w:val="cat-UserDefined grp-48 rplc-44"/>
    <w:basedOn w:val="DefaultParagraphFont"/>
  </w:style>
  <w:style w:type="character" w:customStyle="1" w:styleId="cat-UserDefinedgrp-45rplc-46">
    <w:name w:val="cat-UserDefined grp-45 rplc-46"/>
    <w:basedOn w:val="DefaultParagraphFont"/>
  </w:style>
  <w:style w:type="character" w:customStyle="1" w:styleId="cat-UserDefinedgrp-48rplc-47">
    <w:name w:val="cat-UserDefined grp-48 rplc-47"/>
    <w:basedOn w:val="DefaultParagraphFont"/>
  </w:style>
  <w:style w:type="character" w:customStyle="1" w:styleId="cat-UserDefinedgrp-45rplc-49">
    <w:name w:val="cat-UserDefined grp-45 rplc-49"/>
    <w:basedOn w:val="DefaultParagraphFont"/>
  </w:style>
  <w:style w:type="character" w:customStyle="1" w:styleId="cat-UserDefinedgrp-41rplc-50">
    <w:name w:val="cat-UserDefined grp-41 rplc-50"/>
    <w:basedOn w:val="DefaultParagraphFont"/>
  </w:style>
  <w:style w:type="character" w:customStyle="1" w:styleId="cat-UserDefinedgrp-48rplc-53">
    <w:name w:val="cat-UserDefined grp-48 rplc-53"/>
    <w:basedOn w:val="DefaultParagraphFont"/>
  </w:style>
  <w:style w:type="character" w:customStyle="1" w:styleId="cat-UserDefinedgrp-45rplc-55">
    <w:name w:val="cat-UserDefined grp-45 rplc-55"/>
    <w:basedOn w:val="DefaultParagraphFont"/>
  </w:style>
  <w:style w:type="character" w:customStyle="1" w:styleId="cat-UserDefinedgrp-49rplc-57">
    <w:name w:val="cat-UserDefined grp-49 rplc-57"/>
    <w:basedOn w:val="DefaultParagraphFont"/>
  </w:style>
  <w:style w:type="character" w:customStyle="1" w:styleId="cat-UserDefinedgrp-48rplc-60">
    <w:name w:val="cat-UserDefined grp-48 rplc-60"/>
    <w:basedOn w:val="DefaultParagraphFont"/>
  </w:style>
  <w:style w:type="character" w:customStyle="1" w:styleId="cat-UserDefinedgrp-45rplc-62">
    <w:name w:val="cat-UserDefined grp-45 rplc-62"/>
    <w:basedOn w:val="DefaultParagraphFont"/>
  </w:style>
  <w:style w:type="character" w:customStyle="1" w:styleId="cat-UserDefinedgrp-50rplc-63">
    <w:name w:val="cat-UserDefined grp-50 rplc-6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